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AA0E" w14:textId="77777777" w:rsidR="00D63C4F" w:rsidRPr="00820AA6" w:rsidRDefault="00D63C4F" w:rsidP="00D63C4F">
      <w:pPr>
        <w:rPr>
          <w:b/>
          <w:bCs w:val="0"/>
          <w:sz w:val="28"/>
          <w:szCs w:val="28"/>
          <w:lang w:val="fr-CH"/>
        </w:rPr>
      </w:pPr>
      <w:r w:rsidRPr="00820AA6">
        <w:rPr>
          <w:b/>
          <w:bCs w:val="0"/>
          <w:sz w:val="28"/>
          <w:szCs w:val="28"/>
          <w:lang w:val="fr-CH"/>
        </w:rPr>
        <w:t xml:space="preserve">Interdiction </w:t>
      </w:r>
      <w:proofErr w:type="gramStart"/>
      <w:r w:rsidRPr="00820AA6">
        <w:rPr>
          <w:b/>
          <w:bCs w:val="0"/>
          <w:sz w:val="28"/>
          <w:szCs w:val="28"/>
          <w:lang w:val="fr-CH"/>
        </w:rPr>
        <w:t>de faire</w:t>
      </w:r>
      <w:proofErr w:type="gramEnd"/>
      <w:r w:rsidRPr="00820AA6">
        <w:rPr>
          <w:b/>
          <w:bCs w:val="0"/>
          <w:sz w:val="28"/>
          <w:szCs w:val="28"/>
          <w:lang w:val="fr-CH"/>
        </w:rPr>
        <w:t xml:space="preserve"> du feu en forêt et à proximité : règles à respecter</w:t>
      </w:r>
    </w:p>
    <w:p w14:paraId="20D33977" w14:textId="77777777" w:rsidR="0022317C" w:rsidRPr="00D63C4F" w:rsidRDefault="0022317C" w:rsidP="009C5157">
      <w:pPr>
        <w:rPr>
          <w:b/>
          <w:bCs w:val="0"/>
          <w:sz w:val="28"/>
          <w:szCs w:val="28"/>
          <w:lang w:val="fr-CH"/>
        </w:rPr>
      </w:pPr>
    </w:p>
    <w:p w14:paraId="2BF998A7" w14:textId="77777777" w:rsidR="00D63C4F" w:rsidRPr="00820AA6" w:rsidRDefault="00D63C4F" w:rsidP="00D63C4F">
      <w:pPr>
        <w:rPr>
          <w:lang w:val="fr-CH"/>
        </w:rPr>
      </w:pPr>
      <w:r w:rsidRPr="003B6AFD">
        <w:rPr>
          <w:lang w:val="fr-CH"/>
        </w:rPr>
        <w:t>Le risque d’incendie</w:t>
      </w:r>
      <w:r>
        <w:rPr>
          <w:lang w:val="fr-CH"/>
        </w:rPr>
        <w:t>s</w:t>
      </w:r>
      <w:r w:rsidRPr="003B6AFD">
        <w:rPr>
          <w:lang w:val="fr-CH"/>
        </w:rPr>
        <w:t xml:space="preserve"> de forêt est élevé. </w:t>
      </w:r>
      <w:r>
        <w:rPr>
          <w:lang w:val="fr-CH"/>
        </w:rPr>
        <w:t>Toutes les activités</w:t>
      </w:r>
      <w:r w:rsidRPr="00721DF1">
        <w:rPr>
          <w:lang w:val="fr-CH"/>
        </w:rPr>
        <w:t xml:space="preserve"> risquant de provoquer un incendie par contact d</w:t>
      </w:r>
      <w:r>
        <w:rPr>
          <w:lang w:val="fr-CH"/>
        </w:rPr>
        <w:t>irect (chaleur/flammes) ou par</w:t>
      </w:r>
      <w:r w:rsidRPr="00721DF1">
        <w:rPr>
          <w:lang w:val="fr-CH"/>
        </w:rPr>
        <w:t xml:space="preserve"> jet</w:t>
      </w:r>
      <w:r>
        <w:rPr>
          <w:lang w:val="fr-CH"/>
        </w:rPr>
        <w:t>/projection</w:t>
      </w:r>
      <w:r w:rsidRPr="00721DF1">
        <w:rPr>
          <w:lang w:val="fr-CH"/>
        </w:rPr>
        <w:t xml:space="preserve"> d’étincelles </w:t>
      </w:r>
      <w:r>
        <w:rPr>
          <w:lang w:val="fr-CH"/>
        </w:rPr>
        <w:t>sont donc interdites en forêt et aux alentours</w:t>
      </w:r>
      <w:r w:rsidRPr="00721DF1">
        <w:rPr>
          <w:lang w:val="fr-CH"/>
        </w:rPr>
        <w:t>.</w:t>
      </w:r>
    </w:p>
    <w:tbl>
      <w:tblPr>
        <w:tblStyle w:val="BETabelle1"/>
        <w:tblW w:w="0" w:type="auto"/>
        <w:tblLook w:val="04A0" w:firstRow="1" w:lastRow="0" w:firstColumn="1" w:lastColumn="0" w:noHBand="0" w:noVBand="1"/>
      </w:tblPr>
      <w:tblGrid>
        <w:gridCol w:w="2835"/>
        <w:gridCol w:w="3686"/>
        <w:gridCol w:w="3457"/>
      </w:tblGrid>
      <w:tr w:rsidR="008378F1" w:rsidRPr="00D63C4F" w14:paraId="37499B4A" w14:textId="77777777" w:rsidTr="007B2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240165B7" w14:textId="77777777" w:rsidR="008378F1" w:rsidRPr="00D63C4F" w:rsidRDefault="008378F1" w:rsidP="00C3438E">
            <w:pPr>
              <w:rPr>
                <w:lang w:val="fr-CH"/>
              </w:rPr>
            </w:pPr>
          </w:p>
        </w:tc>
        <w:tc>
          <w:tcPr>
            <w:tcW w:w="3686" w:type="dxa"/>
          </w:tcPr>
          <w:p w14:paraId="5744C251" w14:textId="77777777" w:rsidR="00D63C4F" w:rsidRPr="00D63C4F" w:rsidRDefault="00D63C4F" w:rsidP="00D63C4F">
            <w:pPr>
              <w:pStyle w:val="Text85pt"/>
              <w:jc w:val="center"/>
              <w:rPr>
                <w:b/>
                <w:bCs w:val="0"/>
                <w:sz w:val="21"/>
                <w:szCs w:val="21"/>
                <w:lang w:val="fr-FR"/>
              </w:rPr>
            </w:pPr>
            <w:r w:rsidRPr="00D63C4F">
              <w:rPr>
                <w:b/>
                <w:bCs w:val="0"/>
                <w:sz w:val="21"/>
                <w:szCs w:val="21"/>
                <w:lang w:val="fr-FR"/>
              </w:rPr>
              <w:t xml:space="preserve">Interdiction </w:t>
            </w:r>
            <w:proofErr w:type="gramStart"/>
            <w:r w:rsidRPr="00D63C4F">
              <w:rPr>
                <w:b/>
                <w:bCs w:val="0"/>
                <w:sz w:val="21"/>
                <w:szCs w:val="21"/>
                <w:lang w:val="fr-FR"/>
              </w:rPr>
              <w:t>de faire</w:t>
            </w:r>
            <w:proofErr w:type="gramEnd"/>
            <w:r w:rsidRPr="00D63C4F">
              <w:rPr>
                <w:b/>
                <w:bCs w:val="0"/>
                <w:sz w:val="21"/>
                <w:szCs w:val="21"/>
                <w:lang w:val="fr-FR"/>
              </w:rPr>
              <w:t xml:space="preserve"> du feu </w:t>
            </w:r>
          </w:p>
          <w:p w14:paraId="03DF7818" w14:textId="77777777" w:rsidR="00D63C4F" w:rsidRPr="00D63C4F" w:rsidRDefault="00D63C4F" w:rsidP="00D63C4F">
            <w:pPr>
              <w:pStyle w:val="Text85pt"/>
              <w:jc w:val="center"/>
              <w:rPr>
                <w:b/>
                <w:bCs w:val="0"/>
                <w:sz w:val="21"/>
                <w:szCs w:val="21"/>
                <w:lang w:val="fr-FR"/>
              </w:rPr>
            </w:pPr>
            <w:proofErr w:type="gramStart"/>
            <w:r w:rsidRPr="00D63C4F">
              <w:rPr>
                <w:b/>
                <w:bCs w:val="0"/>
                <w:sz w:val="21"/>
                <w:szCs w:val="21"/>
                <w:lang w:val="fr-FR"/>
              </w:rPr>
              <w:t>en</w:t>
            </w:r>
            <w:proofErr w:type="gramEnd"/>
            <w:r w:rsidRPr="00D63C4F">
              <w:rPr>
                <w:b/>
                <w:bCs w:val="0"/>
                <w:sz w:val="21"/>
                <w:szCs w:val="21"/>
                <w:lang w:val="fr-FR"/>
              </w:rPr>
              <w:t xml:space="preserve"> forêt et à proximité </w:t>
            </w:r>
          </w:p>
          <w:p w14:paraId="64A7DC91" w14:textId="2F0EDBF4" w:rsidR="008378F1" w:rsidRPr="00D63C4F" w:rsidRDefault="00D63C4F" w:rsidP="00D63C4F">
            <w:pPr>
              <w:pStyle w:val="Text85pt"/>
              <w:jc w:val="center"/>
              <w:rPr>
                <w:sz w:val="21"/>
                <w:szCs w:val="21"/>
              </w:rPr>
            </w:pPr>
            <w:r w:rsidRPr="00D63C4F">
              <w:rPr>
                <w:sz w:val="21"/>
                <w:szCs w:val="21"/>
              </w:rPr>
              <w:t xml:space="preserve">(50 m de </w:t>
            </w:r>
            <w:proofErr w:type="spellStart"/>
            <w:r w:rsidRPr="00D63C4F">
              <w:rPr>
                <w:sz w:val="21"/>
                <w:szCs w:val="21"/>
              </w:rPr>
              <w:t>distance</w:t>
            </w:r>
            <w:proofErr w:type="spellEnd"/>
            <w:r w:rsidRPr="00D63C4F">
              <w:rPr>
                <w:sz w:val="21"/>
                <w:szCs w:val="21"/>
              </w:rPr>
              <w:t>)</w:t>
            </w:r>
          </w:p>
        </w:tc>
        <w:tc>
          <w:tcPr>
            <w:tcW w:w="3457" w:type="dxa"/>
          </w:tcPr>
          <w:p w14:paraId="16C5A4A2" w14:textId="325D989B" w:rsidR="008378F1" w:rsidRPr="00D63C4F" w:rsidRDefault="00D63C4F" w:rsidP="007B2F57">
            <w:pPr>
              <w:pStyle w:val="Text85pt"/>
              <w:jc w:val="center"/>
              <w:rPr>
                <w:b/>
                <w:bCs w:val="0"/>
                <w:sz w:val="21"/>
                <w:szCs w:val="21"/>
                <w:lang w:val="fr-FR"/>
              </w:rPr>
            </w:pPr>
            <w:r w:rsidRPr="00D63C4F">
              <w:rPr>
                <w:b/>
                <w:bCs w:val="0"/>
                <w:sz w:val="21"/>
                <w:szCs w:val="21"/>
                <w:lang w:val="fr-FR"/>
              </w:rPr>
              <w:t>Hors de la zone d’application de l’interdiction, à l’extérieur</w:t>
            </w:r>
          </w:p>
        </w:tc>
      </w:tr>
      <w:tr w:rsidR="008378F1" w14:paraId="2AD6D81D" w14:textId="77777777" w:rsidTr="004442B9">
        <w:trPr>
          <w:trHeight w:val="730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</w:tcPr>
          <w:p w14:paraId="668C27E6" w14:textId="77777777" w:rsidR="009C5157" w:rsidRPr="00D63C4F" w:rsidRDefault="008378F1" w:rsidP="009C5157">
            <w:pPr>
              <w:keepNext/>
              <w:jc w:val="center"/>
              <w:rPr>
                <w:noProof/>
                <w:szCs w:val="12"/>
                <w:lang w:val="fr-FR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1B850555" wp14:editId="32D8699F">
                  <wp:simplePos x="0" y="0"/>
                  <wp:positionH relativeFrom="column">
                    <wp:posOffset>589077</wp:posOffset>
                  </wp:positionH>
                  <wp:positionV relativeFrom="paragraph">
                    <wp:posOffset>-88265</wp:posOffset>
                  </wp:positionV>
                  <wp:extent cx="511791" cy="343098"/>
                  <wp:effectExtent l="0" t="0" r="0" b="0"/>
                  <wp:wrapNone/>
                  <wp:docPr id="2" name="Grafik 2" descr="Q:\KAWA\300_Transfer\WBM_FAQ_Feuerverbot\Icons_Wikart\Zigistumm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91" cy="34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DD6A89E" w14:textId="77777777" w:rsidR="00763FB2" w:rsidRDefault="00763FB2" w:rsidP="00763FB2">
            <w:pPr>
              <w:keepNext/>
              <w:spacing w:line="240" w:lineRule="auto"/>
              <w:jc w:val="center"/>
              <w:rPr>
                <w:noProof/>
                <w:sz w:val="16"/>
                <w:szCs w:val="16"/>
                <w:lang w:val="fr-CH"/>
              </w:rPr>
            </w:pPr>
          </w:p>
          <w:p w14:paraId="1DD747D1" w14:textId="4203FB90" w:rsidR="008378F1" w:rsidRPr="00D63C4F" w:rsidRDefault="00D63C4F" w:rsidP="00763FB2">
            <w:pPr>
              <w:keepNext/>
              <w:spacing w:line="240" w:lineRule="auto"/>
              <w:jc w:val="center"/>
              <w:rPr>
                <w:noProof/>
                <w:sz w:val="16"/>
                <w:szCs w:val="16"/>
                <w:lang w:val="fr-FR"/>
              </w:rPr>
            </w:pPr>
            <w:r w:rsidRPr="00FB4346">
              <w:rPr>
                <w:noProof/>
                <w:sz w:val="16"/>
                <w:szCs w:val="16"/>
                <w:lang w:val="fr-CH"/>
              </w:rPr>
              <w:t>Ne jamais jeter de cigarettes, d’allumettes, etc</w:t>
            </w:r>
            <w:r w:rsidRPr="00FB4346">
              <w:rPr>
                <w:noProof/>
                <w:sz w:val="18"/>
                <w:szCs w:val="18"/>
                <w:lang w:val="fr-CH"/>
              </w:rPr>
              <w:t>.</w:t>
            </w:r>
          </w:p>
        </w:tc>
        <w:tc>
          <w:tcPr>
            <w:tcW w:w="3686" w:type="dxa"/>
            <w:tcBorders>
              <w:top w:val="single" w:sz="2" w:space="0" w:color="auto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66EADFE9" w14:textId="46FA1C22" w:rsidR="008378F1" w:rsidRDefault="008378F1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04162011" wp14:editId="18073A73">
                  <wp:extent cx="426000" cy="360000"/>
                  <wp:effectExtent l="0" t="0" r="0" b="2540"/>
                  <wp:docPr id="16" name="Grafik 16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5B9CD651" w14:textId="3A1150AA" w:rsidR="008378F1" w:rsidRDefault="007C4F8A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45506AB7" wp14:editId="391AC9F8">
                  <wp:extent cx="426000" cy="360000"/>
                  <wp:effectExtent l="0" t="0" r="0" b="2540"/>
                  <wp:docPr id="1156305145" name="Grafik 1156305145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8F1" w14:paraId="615F7246" w14:textId="77777777" w:rsidTr="007B2F57">
        <w:trPr>
          <w:trHeight w:val="641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0F2D9F96" w14:textId="39A72424" w:rsidR="008378F1" w:rsidRPr="00D63C4F" w:rsidRDefault="008378F1" w:rsidP="00E63082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val="fr-FR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36951F0D" wp14:editId="0FC0A29A">
                  <wp:simplePos x="0" y="0"/>
                  <wp:positionH relativeFrom="column">
                    <wp:posOffset>665480</wp:posOffset>
                  </wp:positionH>
                  <wp:positionV relativeFrom="paragraph">
                    <wp:posOffset>-164465</wp:posOffset>
                  </wp:positionV>
                  <wp:extent cx="403225" cy="322580"/>
                  <wp:effectExtent l="0" t="0" r="0" b="127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5157" w:rsidRPr="00D63C4F">
              <w:rPr>
                <w:noProof/>
                <w:szCs w:val="12"/>
                <w:lang w:val="fr-FR"/>
              </w:rPr>
              <w:br/>
            </w:r>
            <w:r w:rsidR="00D63C4F" w:rsidRPr="00FB4346">
              <w:rPr>
                <w:noProof/>
                <w:sz w:val="16"/>
                <w:szCs w:val="16"/>
                <w:lang w:val="fr-CH"/>
              </w:rPr>
              <w:t>Feu à ciel ouvert / foyer simple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6450092B" w14:textId="64729D5C" w:rsidR="008378F1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1C0BB0AF" wp14:editId="0785F063">
                  <wp:extent cx="426000" cy="360000"/>
                  <wp:effectExtent l="0" t="0" r="0" b="2540"/>
                  <wp:docPr id="50628669" name="Grafik 50628669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6D7CA1FE" w14:textId="2686A7C4" w:rsidR="00B73F6A" w:rsidRPr="00B73F6A" w:rsidRDefault="00807C3C" w:rsidP="007B2F57">
            <w:pPr>
              <w:jc w:val="center"/>
              <w:rPr>
                <w:sz w:val="16"/>
                <w:szCs w:val="16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16DED249" wp14:editId="7D360A51">
                  <wp:extent cx="679841" cy="437164"/>
                  <wp:effectExtent l="0" t="0" r="6350" b="1270"/>
                  <wp:docPr id="686639038" name="Grafik 686639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F85" w14:paraId="0771825C" w14:textId="77777777" w:rsidTr="004442B9">
        <w:trPr>
          <w:trHeight w:val="743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6B1163A8" w14:textId="77777777" w:rsidR="00985F85" w:rsidRDefault="00985F85" w:rsidP="00985F85">
            <w:pPr>
              <w:keepNext/>
              <w:jc w:val="center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0288" behindDoc="0" locked="0" layoutInCell="1" allowOverlap="1" wp14:anchorId="63D08107" wp14:editId="661FDBAA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-144780</wp:posOffset>
                  </wp:positionV>
                  <wp:extent cx="614680" cy="308610"/>
                  <wp:effectExtent l="0" t="0" r="0" b="0"/>
                  <wp:wrapNone/>
                  <wp:docPr id="211871267" name="Grafik 21187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AFE1F0" w14:textId="7BE2EA3B" w:rsidR="00985F85" w:rsidRPr="00D63C4F" w:rsidRDefault="00D63C4F" w:rsidP="00E63082">
            <w:pPr>
              <w:keepNext/>
              <w:spacing w:line="170" w:lineRule="atLeast"/>
              <w:jc w:val="center"/>
              <w:rPr>
                <w:sz w:val="16"/>
                <w:szCs w:val="16"/>
                <w:lang w:val="fr-FR"/>
              </w:rPr>
            </w:pPr>
            <w:r w:rsidRPr="00FB4346">
              <w:rPr>
                <w:noProof/>
                <w:sz w:val="16"/>
                <w:szCs w:val="16"/>
                <w:lang w:val="fr-CH"/>
              </w:rPr>
              <w:t>Feu dans un foyer fixe (avec fond bétonné et rebords plus hauts)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677B8D5A" w14:textId="08FFC365" w:rsidR="00985F85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56F7B2A3" wp14:editId="778CF2D9">
                  <wp:extent cx="426000" cy="360000"/>
                  <wp:effectExtent l="0" t="0" r="0" b="2540"/>
                  <wp:docPr id="360912630" name="Grafik 360912630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09EA9562" w14:textId="3B5C6FA7" w:rsidR="00985F85" w:rsidRDefault="00807C3C" w:rsidP="007B2F57">
            <w:pPr>
              <w:jc w:val="center"/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64342BF0" wp14:editId="408680F6">
                  <wp:extent cx="679841" cy="437164"/>
                  <wp:effectExtent l="0" t="0" r="6350" b="1270"/>
                  <wp:docPr id="1762691197" name="Grafik 176269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F85" w14:paraId="7F021DC5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76D9FFAC" w14:textId="053059B0" w:rsidR="00985F85" w:rsidRPr="009B19AB" w:rsidRDefault="007960D5" w:rsidP="009C5157">
            <w:pPr>
              <w:keepNext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1312" behindDoc="0" locked="0" layoutInCell="1" allowOverlap="1" wp14:anchorId="09519697" wp14:editId="720B0D09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-267335</wp:posOffset>
                  </wp:positionV>
                  <wp:extent cx="310515" cy="336550"/>
                  <wp:effectExtent l="0" t="0" r="0" b="6350"/>
                  <wp:wrapNone/>
                  <wp:docPr id="1319156449" name="Grafik 131915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156449" name="Grafik 13191564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/>
                          <a:srcRect l="-1" t="1046" r="-6224" b="3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62336" behindDoc="0" locked="0" layoutInCell="1" allowOverlap="1" wp14:anchorId="1B709464" wp14:editId="494A250A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-291465</wp:posOffset>
                  </wp:positionV>
                  <wp:extent cx="271145" cy="36195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13" b="1"/>
                          <a:stretch/>
                        </pic:blipFill>
                        <pic:spPr bwMode="auto">
                          <a:xfrm>
                            <a:off x="0" y="0"/>
                            <a:ext cx="27114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3C4F" w:rsidRPr="00FB4346">
              <w:rPr>
                <w:noProof/>
                <w:sz w:val="16"/>
                <w:szCs w:val="16"/>
              </w:rPr>
              <w:t xml:space="preserve"> </w:t>
            </w:r>
            <w:r w:rsidR="00D63C4F" w:rsidRPr="00FB4346">
              <w:rPr>
                <w:noProof/>
                <w:sz w:val="16"/>
                <w:szCs w:val="16"/>
              </w:rPr>
              <w:t>Gril au charbon / vasque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243262F2" w14:textId="7F08CB94" w:rsidR="00985F85" w:rsidRDefault="009C5157" w:rsidP="007B2F57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0F76F703" wp14:editId="61EEE682">
                  <wp:extent cx="426000" cy="360000"/>
                  <wp:effectExtent l="0" t="0" r="0" b="2540"/>
                  <wp:docPr id="1696229893" name="Grafik 1696229893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3C0AA253" w14:textId="109D20E0" w:rsidR="00985F85" w:rsidRDefault="00807C3C" w:rsidP="007B2F57">
            <w:pPr>
              <w:jc w:val="center"/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7702DCFB" wp14:editId="43E47E72">
                  <wp:extent cx="679841" cy="437164"/>
                  <wp:effectExtent l="0" t="0" r="6350" b="1270"/>
                  <wp:docPr id="1082022196" name="Grafik 1082022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7992424E" w14:textId="77777777" w:rsidTr="004442B9">
        <w:trPr>
          <w:trHeight w:val="672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</w:tcPr>
          <w:p w14:paraId="77F5C117" w14:textId="2E9C66D8" w:rsidR="007960D5" w:rsidRPr="00043E64" w:rsidRDefault="007960D5" w:rsidP="007960D5">
            <w:pPr>
              <w:keepNext/>
              <w:jc w:val="center"/>
              <w:rPr>
                <w:noProof/>
                <w:sz w:val="16"/>
                <w:szCs w:val="16"/>
              </w:rPr>
            </w:pPr>
            <w:r w:rsidRPr="00043E64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0" locked="0" layoutInCell="1" allowOverlap="1" wp14:anchorId="7EAD1BCD" wp14:editId="4E19BAB2">
                  <wp:simplePos x="0" y="0"/>
                  <wp:positionH relativeFrom="column">
                    <wp:posOffset>707317</wp:posOffset>
                  </wp:positionH>
                  <wp:positionV relativeFrom="paragraph">
                    <wp:posOffset>-52705</wp:posOffset>
                  </wp:positionV>
                  <wp:extent cx="304800" cy="287688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95"/>
                          <a:stretch/>
                        </pic:blipFill>
                        <pic:spPr bwMode="auto">
                          <a:xfrm>
                            <a:off x="0" y="0"/>
                            <a:ext cx="304800" cy="287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544BAA" w14:textId="46AF6F3F" w:rsidR="007960D5" w:rsidRPr="00D63C4F" w:rsidRDefault="00D63C4F" w:rsidP="007960D5">
            <w:pPr>
              <w:keepNext/>
              <w:jc w:val="center"/>
              <w:rPr>
                <w:noProof/>
                <w:lang w:val="fr-FR" w:eastAsia="de-CH"/>
              </w:rPr>
            </w:pPr>
            <w:r w:rsidRPr="00FB4346">
              <w:rPr>
                <w:noProof/>
                <w:sz w:val="16"/>
                <w:szCs w:val="16"/>
                <w:lang w:val="fr-CH"/>
              </w:rPr>
              <w:t>Réchaud et gril de camping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76E75D9F" w14:textId="5CFB8325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 w:rsidRPr="00043E64">
              <w:rPr>
                <w:noProof/>
                <w:sz w:val="16"/>
                <w:szCs w:val="16"/>
              </w:rPr>
              <w:drawing>
                <wp:inline distT="0" distB="0" distL="0" distR="0" wp14:anchorId="37E30FFD" wp14:editId="1CE925D1">
                  <wp:extent cx="426000" cy="360000"/>
                  <wp:effectExtent l="0" t="0" r="0" b="2540"/>
                  <wp:docPr id="2006344462" name="Grafik 2006344462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24FF84B1" w14:textId="0ACA71BE" w:rsidR="007960D5" w:rsidRDefault="00807C3C" w:rsidP="007B2F57">
            <w:pPr>
              <w:jc w:val="center"/>
              <w:rPr>
                <w:noProof/>
                <w:lang w:eastAsia="de-CH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137A4830" wp14:editId="55301BD3">
                  <wp:extent cx="679841" cy="437164"/>
                  <wp:effectExtent l="0" t="0" r="6350" b="1270"/>
                  <wp:docPr id="1302620298" name="Grafik 1302620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44A5EB73" w14:textId="77777777" w:rsidTr="004442B9">
        <w:trPr>
          <w:trHeight w:val="1039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6D4C59E0" w14:textId="69F75EB7" w:rsidR="007960D5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76672" behindDoc="0" locked="0" layoutInCell="1" allowOverlap="1" wp14:anchorId="72DE5499" wp14:editId="232E5801">
                  <wp:simplePos x="0" y="0"/>
                  <wp:positionH relativeFrom="column">
                    <wp:posOffset>697865</wp:posOffset>
                  </wp:positionH>
                  <wp:positionV relativeFrom="paragraph">
                    <wp:posOffset>-49530</wp:posOffset>
                  </wp:positionV>
                  <wp:extent cx="417195" cy="360045"/>
                  <wp:effectExtent l="0" t="0" r="1905" b="1905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97"/>
                          <a:stretch/>
                        </pic:blipFill>
                        <pic:spPr bwMode="auto">
                          <a:xfrm>
                            <a:off x="0" y="0"/>
                            <a:ext cx="41719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ECC57E" w14:textId="77777777" w:rsidR="007960D5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</w:p>
          <w:p w14:paraId="40899F47" w14:textId="77777777" w:rsidR="007960D5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</w:rPr>
            </w:pPr>
          </w:p>
          <w:p w14:paraId="13BEA2C2" w14:textId="3E0ECFA7" w:rsidR="007960D5" w:rsidRPr="00D63C4F" w:rsidRDefault="00D63C4F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val="fr-FR"/>
              </w:rPr>
            </w:pPr>
            <w:r w:rsidRPr="00D63C4F">
              <w:rPr>
                <w:noProof/>
                <w:sz w:val="16"/>
                <w:szCs w:val="16"/>
                <w:lang w:val="fr-FR"/>
              </w:rPr>
              <w:t>Gril à gaz fermé et gril à gaz de boucherie / professionnel (sur support résistant au feu)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1376B742" w14:textId="72776937" w:rsidR="007960D5" w:rsidRPr="00043E64" w:rsidRDefault="00807C3C" w:rsidP="007B2F57">
            <w:pPr>
              <w:jc w:val="center"/>
              <w:rPr>
                <w:noProof/>
                <w:sz w:val="16"/>
                <w:szCs w:val="16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6A0C5D26" wp14:editId="775E6E44">
                  <wp:extent cx="679841" cy="437164"/>
                  <wp:effectExtent l="0" t="0" r="6350" b="1270"/>
                  <wp:docPr id="1660560305" name="Grafik 166056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4C611D17" w14:textId="0212E4C0" w:rsidR="007960D5" w:rsidRPr="00043E64" w:rsidRDefault="00807C3C" w:rsidP="007B2F57">
            <w:pPr>
              <w:jc w:val="center"/>
              <w:rPr>
                <w:noProof/>
                <w:sz w:val="16"/>
                <w:szCs w:val="16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29DE4B94" wp14:editId="50063E97">
                  <wp:extent cx="679841" cy="437164"/>
                  <wp:effectExtent l="0" t="0" r="6350" b="1270"/>
                  <wp:docPr id="1410634429" name="Grafik 141063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065ABBCA" w14:textId="77777777" w:rsidTr="007B2F57">
        <w:trPr>
          <w:trHeight w:val="488"/>
        </w:trPr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31DEEDC4" w14:textId="665AFDEF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78720" behindDoc="0" locked="0" layoutInCell="1" allowOverlap="1" wp14:anchorId="62412702" wp14:editId="72073921">
                  <wp:simplePos x="0" y="0"/>
                  <wp:positionH relativeFrom="column">
                    <wp:posOffset>704215</wp:posOffset>
                  </wp:positionH>
                  <wp:positionV relativeFrom="paragraph">
                    <wp:posOffset>-368935</wp:posOffset>
                  </wp:positionV>
                  <wp:extent cx="451485" cy="363220"/>
                  <wp:effectExtent l="0" t="0" r="5715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99"/>
                          <a:stretch/>
                        </pic:blipFill>
                        <pic:spPr bwMode="auto">
                          <a:xfrm>
                            <a:off x="0" y="0"/>
                            <a:ext cx="45148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63C4F" w:rsidRPr="00FB4346">
              <w:rPr>
                <w:noProof/>
                <w:sz w:val="16"/>
                <w:szCs w:val="16"/>
              </w:rPr>
              <w:t xml:space="preserve"> </w:t>
            </w:r>
            <w:r w:rsidR="00D63C4F" w:rsidRPr="00FB4346">
              <w:rPr>
                <w:noProof/>
                <w:sz w:val="16"/>
                <w:szCs w:val="16"/>
              </w:rPr>
              <w:t>Gril électrique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50544634" w14:textId="20A6CDD6" w:rsidR="007960D5" w:rsidRDefault="00807C3C" w:rsidP="007B2F57">
            <w:pPr>
              <w:jc w:val="center"/>
              <w:rPr>
                <w:noProof/>
                <w:lang w:eastAsia="de-CH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3A335359" wp14:editId="5E11578B">
                  <wp:extent cx="679841" cy="437164"/>
                  <wp:effectExtent l="0" t="0" r="6350" b="1270"/>
                  <wp:docPr id="935442910" name="Grafik 935442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4C16161A" w14:textId="42FAC028" w:rsidR="007960D5" w:rsidRDefault="00807C3C" w:rsidP="007B2F57">
            <w:pPr>
              <w:jc w:val="center"/>
              <w:rPr>
                <w:noProof/>
                <w:lang w:eastAsia="de-CH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28AA90CE" wp14:editId="3281F33F">
                  <wp:extent cx="679841" cy="437164"/>
                  <wp:effectExtent l="0" t="0" r="6350" b="1270"/>
                  <wp:docPr id="1542293253" name="Grafik 1542293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421BDABC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404F30AB" w14:textId="4143AE63" w:rsidR="007960D5" w:rsidRPr="00920D6E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val="fr-FR" w:eastAsia="de-CH"/>
              </w:rPr>
            </w:pPr>
            <w:r w:rsidRPr="00F24544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1792" behindDoc="0" locked="0" layoutInCell="1" allowOverlap="1" wp14:anchorId="2F8AE036" wp14:editId="4A1FCADB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-268605</wp:posOffset>
                  </wp:positionV>
                  <wp:extent cx="280670" cy="266700"/>
                  <wp:effectExtent l="0" t="0" r="508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24544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0768" behindDoc="0" locked="0" layoutInCell="1" allowOverlap="1" wp14:anchorId="2966DFB3" wp14:editId="13233C34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-254635</wp:posOffset>
                  </wp:positionV>
                  <wp:extent cx="341630" cy="247650"/>
                  <wp:effectExtent l="0" t="0" r="1270" b="0"/>
                  <wp:wrapNone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0D6E">
              <w:rPr>
                <w:noProof/>
                <w:sz w:val="16"/>
                <w:szCs w:val="16"/>
                <w:lang w:val="fr-FR"/>
              </w:rPr>
              <w:t xml:space="preserve">  </w:t>
            </w:r>
            <w:r w:rsidR="00920D6E" w:rsidRPr="00920D6E">
              <w:rPr>
                <w:noProof/>
                <w:sz w:val="16"/>
                <w:szCs w:val="16"/>
                <w:lang w:val="fr-FR"/>
              </w:rPr>
              <w:t>Feu dans et autour des cabanes forestières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390ADDD3" w14:textId="08ECA70D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9D14CB3" wp14:editId="6D786AF5">
                  <wp:extent cx="426000" cy="360000"/>
                  <wp:effectExtent l="0" t="0" r="0" b="2540"/>
                  <wp:docPr id="1816511738" name="Grafik 1816511738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70ECA8FD" w14:textId="60CFE0A1" w:rsidR="007960D5" w:rsidRDefault="00807C3C" w:rsidP="007B2F57">
            <w:pPr>
              <w:jc w:val="center"/>
              <w:rPr>
                <w:noProof/>
                <w:lang w:eastAsia="de-CH"/>
              </w:rPr>
            </w:pPr>
            <w:r w:rsidRPr="00FB4346">
              <w:rPr>
                <w:noProof/>
                <w:lang w:eastAsia="de-CH"/>
              </w:rPr>
              <w:drawing>
                <wp:inline distT="0" distB="0" distL="0" distR="0" wp14:anchorId="21E96E43" wp14:editId="1337B7CA">
                  <wp:extent cx="679841" cy="437164"/>
                  <wp:effectExtent l="0" t="0" r="6350" b="1270"/>
                  <wp:docPr id="938446600" name="Grafik 938446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639038" name="Grafik 686639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7" cy="44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724B986E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17B6C4D9" w14:textId="2C504905" w:rsidR="007960D5" w:rsidRPr="00F24544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4864" behindDoc="0" locked="0" layoutInCell="1" allowOverlap="1" wp14:anchorId="2C37EC79" wp14:editId="63167D3C">
                  <wp:simplePos x="0" y="0"/>
                  <wp:positionH relativeFrom="column">
                    <wp:posOffset>799465</wp:posOffset>
                  </wp:positionH>
                  <wp:positionV relativeFrom="paragraph">
                    <wp:posOffset>-311785</wp:posOffset>
                  </wp:positionV>
                  <wp:extent cx="575310" cy="304800"/>
                  <wp:effectExtent l="0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werkRaketen.p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" t="7093" r="12500" b="5621"/>
                          <a:stretch/>
                        </pic:blipFill>
                        <pic:spPr bwMode="auto">
                          <a:xfrm>
                            <a:off x="0" y="0"/>
                            <a:ext cx="57531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3840" behindDoc="0" locked="0" layoutInCell="1" allowOverlap="1" wp14:anchorId="6C95A863" wp14:editId="41B287DC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-337185</wp:posOffset>
                  </wp:positionV>
                  <wp:extent cx="299085" cy="325120"/>
                  <wp:effectExtent l="0" t="0" r="571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0D6E" w:rsidRPr="00FB4346">
              <w:rPr>
                <w:noProof/>
                <w:sz w:val="16"/>
                <w:szCs w:val="16"/>
              </w:rPr>
              <w:t xml:space="preserve"> </w:t>
            </w:r>
            <w:r w:rsidR="00920D6E" w:rsidRPr="00FB4346">
              <w:rPr>
                <w:noProof/>
                <w:sz w:val="16"/>
                <w:szCs w:val="16"/>
              </w:rPr>
              <w:t>Feux d’artifice, pétards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59AA700E" w14:textId="22600F77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5A3E1C39" wp14:editId="1BCDA84D">
                  <wp:extent cx="426000" cy="360000"/>
                  <wp:effectExtent l="0" t="0" r="0" b="2540"/>
                  <wp:docPr id="1245131489" name="Grafik 1245131489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7A999DE7" w14:textId="3BBE5389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F978624" wp14:editId="4301BE9D">
                  <wp:extent cx="426000" cy="360000"/>
                  <wp:effectExtent l="0" t="0" r="0" b="2540"/>
                  <wp:docPr id="814415348" name="Grafik 814415348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144EABA4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35D15D84" w14:textId="5DF68721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6912" behindDoc="0" locked="0" layoutInCell="1" allowOverlap="1" wp14:anchorId="3C4B77CB" wp14:editId="69B404CA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-338455</wp:posOffset>
                  </wp:positionV>
                  <wp:extent cx="346710" cy="355600"/>
                  <wp:effectExtent l="0" t="0" r="0" b="635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2" b="7960"/>
                          <a:stretch/>
                        </pic:blipFill>
                        <pic:spPr bwMode="auto">
                          <a:xfrm>
                            <a:off x="0" y="0"/>
                            <a:ext cx="34671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0D6E" w:rsidRPr="00FB4346">
              <w:rPr>
                <w:noProof/>
                <w:sz w:val="16"/>
                <w:szCs w:val="16"/>
              </w:rPr>
              <w:t xml:space="preserve"> </w:t>
            </w:r>
            <w:r w:rsidR="00920D6E" w:rsidRPr="00FB4346">
              <w:rPr>
                <w:noProof/>
                <w:sz w:val="16"/>
                <w:szCs w:val="16"/>
              </w:rPr>
              <w:t>Feu de joie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3BFD7163" w14:textId="3BE47B4C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475ADB71" wp14:editId="03A146CF">
                  <wp:extent cx="426000" cy="360000"/>
                  <wp:effectExtent l="0" t="0" r="0" b="2540"/>
                  <wp:docPr id="687762024" name="Grafik 687762024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04F3B40B" w14:textId="5D2634FC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1DCB93D2" wp14:editId="25F2A4D3">
                  <wp:extent cx="426000" cy="360000"/>
                  <wp:effectExtent l="0" t="0" r="0" b="2540"/>
                  <wp:docPr id="230970095" name="Grafik 230970095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0D5" w14:paraId="4A24A132" w14:textId="77777777" w:rsidTr="007B2F57">
        <w:tc>
          <w:tcPr>
            <w:tcW w:w="2835" w:type="dxa"/>
            <w:tcBorders>
              <w:right w:val="dashSmallGap" w:sz="4" w:space="0" w:color="DFE3E5" w:themeColor="text2" w:themeTint="33"/>
            </w:tcBorders>
            <w:vAlign w:val="bottom"/>
          </w:tcPr>
          <w:p w14:paraId="39741282" w14:textId="274C92F3" w:rsidR="007960D5" w:rsidRPr="009B19AB" w:rsidRDefault="007960D5" w:rsidP="007960D5">
            <w:pPr>
              <w:keepNext/>
              <w:spacing w:line="170" w:lineRule="atLeast"/>
              <w:jc w:val="center"/>
              <w:rPr>
                <w:noProof/>
                <w:sz w:val="16"/>
                <w:szCs w:val="16"/>
                <w:lang w:eastAsia="de-CH"/>
              </w:rPr>
            </w:pPr>
            <w:r w:rsidRPr="009B19AB">
              <w:rPr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88960" behindDoc="0" locked="0" layoutInCell="1" allowOverlap="1" wp14:anchorId="750DFA1D" wp14:editId="63D26DFA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-300990</wp:posOffset>
                  </wp:positionV>
                  <wp:extent cx="335915" cy="353060"/>
                  <wp:effectExtent l="0" t="0" r="6985" b="889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:\KAWA\300_Transfer\WBM_FAQ_Feuerverbot\Icons_Wikart\Zigistumm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915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0D6E" w:rsidRPr="00FB4346">
              <w:rPr>
                <w:noProof/>
                <w:sz w:val="16"/>
                <w:szCs w:val="16"/>
              </w:rPr>
              <w:t xml:space="preserve"> </w:t>
            </w:r>
            <w:r w:rsidR="00920D6E" w:rsidRPr="00FB4346">
              <w:rPr>
                <w:noProof/>
                <w:sz w:val="16"/>
                <w:szCs w:val="16"/>
              </w:rPr>
              <w:t>Lanterne céleste</w:t>
            </w:r>
          </w:p>
        </w:tc>
        <w:tc>
          <w:tcPr>
            <w:tcW w:w="3686" w:type="dxa"/>
            <w:tcBorders>
              <w:top w:val="single" w:sz="2" w:space="0" w:color="DFE3E5" w:themeColor="text2" w:themeTint="33"/>
              <w:left w:val="dashSmallGap" w:sz="4" w:space="0" w:color="DFE3E5" w:themeColor="text2" w:themeTint="33"/>
              <w:right w:val="dashSmallGap" w:sz="4" w:space="0" w:color="DFE3E5" w:themeColor="text2" w:themeTint="33"/>
            </w:tcBorders>
            <w:vAlign w:val="center"/>
          </w:tcPr>
          <w:p w14:paraId="34F6CB36" w14:textId="4042C6BD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5CCF1B79" wp14:editId="105DD07E">
                  <wp:extent cx="426000" cy="360000"/>
                  <wp:effectExtent l="0" t="0" r="0" b="2540"/>
                  <wp:docPr id="461308274" name="Grafik 461308274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7" w:type="dxa"/>
            <w:tcBorders>
              <w:left w:val="dashSmallGap" w:sz="4" w:space="0" w:color="DFE3E5" w:themeColor="text2" w:themeTint="33"/>
            </w:tcBorders>
            <w:vAlign w:val="center"/>
          </w:tcPr>
          <w:p w14:paraId="7ADEA31E" w14:textId="7A143BF3" w:rsidR="007960D5" w:rsidRDefault="007960D5" w:rsidP="007B2F57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54CD2BC" wp14:editId="1F3D6112">
                  <wp:extent cx="426000" cy="360000"/>
                  <wp:effectExtent l="0" t="0" r="0" b="2540"/>
                  <wp:docPr id="653628533" name="Grafik 653628533" descr="Q:\KAWA\080_NGA\Naturgefahren\Waldbrand\Kommunikation\Feuerverbot\Merkblatt_Was_gilt_bei_FV\Andere Symbole\Red-X_kiss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:\KAWA\080_NGA\Naturgefahren\Waldbrand\Kommunikation\Feuerverbot\Merkblatt_Was_gilt_bei_FV\Andere Symbole\Red-X_kiss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81" b="7071"/>
                          <a:stretch/>
                        </pic:blipFill>
                        <pic:spPr bwMode="auto">
                          <a:xfrm>
                            <a:off x="0" y="0"/>
                            <a:ext cx="426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F4510" w14:textId="6AF996C1" w:rsidR="00E82250" w:rsidRPr="00645244" w:rsidRDefault="006819DA" w:rsidP="00E63082">
      <w:pPr>
        <w:pStyle w:val="Text85pt"/>
        <w:ind w:firstLine="708"/>
        <w:rPr>
          <w:sz w:val="13"/>
          <w:szCs w:val="13"/>
        </w:rPr>
      </w:pPr>
      <w:r w:rsidRPr="00645244">
        <w:rPr>
          <w:sz w:val="13"/>
          <w:szCs w:val="13"/>
        </w:rPr>
        <w:t xml:space="preserve">© </w:t>
      </w:r>
      <w:proofErr w:type="spellStart"/>
      <w:r w:rsidRPr="00645244">
        <w:rPr>
          <w:sz w:val="13"/>
          <w:szCs w:val="13"/>
        </w:rPr>
        <w:t>by</w:t>
      </w:r>
      <w:proofErr w:type="spellEnd"/>
      <w:r w:rsidRPr="00645244">
        <w:rPr>
          <w:sz w:val="13"/>
          <w:szCs w:val="13"/>
        </w:rPr>
        <w:t xml:space="preserve"> cartoon.ch</w:t>
      </w:r>
    </w:p>
    <w:p w14:paraId="1917C506" w14:textId="4490AA9A" w:rsidR="001868F5" w:rsidRPr="00841075" w:rsidRDefault="001868F5" w:rsidP="001868F5">
      <w:pPr>
        <w:rPr>
          <w:sz w:val="16"/>
          <w:szCs w:val="16"/>
          <w:lang w:val="fr-CH"/>
        </w:rPr>
      </w:pPr>
      <w:r w:rsidRPr="00FB4346">
        <w:rPr>
          <w:noProof/>
          <w:lang w:eastAsia="de-CH"/>
        </w:rPr>
        <w:drawing>
          <wp:anchor distT="0" distB="0" distL="114300" distR="114300" simplePos="0" relativeHeight="251691008" behindDoc="1" locked="0" layoutInCell="1" allowOverlap="1" wp14:anchorId="2AEBE63F" wp14:editId="15C06F4F">
            <wp:simplePos x="0" y="0"/>
            <wp:positionH relativeFrom="margin">
              <wp:posOffset>90392</wp:posOffset>
            </wp:positionH>
            <wp:positionV relativeFrom="paragraph">
              <wp:posOffset>64382</wp:posOffset>
            </wp:positionV>
            <wp:extent cx="679450" cy="436880"/>
            <wp:effectExtent l="0" t="0" r="6350" b="1270"/>
            <wp:wrapTight wrapText="bothSides">
              <wp:wrapPolygon edited="0">
                <wp:start x="0" y="0"/>
                <wp:lineTo x="0" y="20721"/>
                <wp:lineTo x="21196" y="20721"/>
                <wp:lineTo x="21196" y="0"/>
                <wp:lineTo x="0" y="0"/>
              </wp:wrapPolygon>
            </wp:wrapTight>
            <wp:docPr id="495927357" name="Grafik 495927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39038" name="Grafik 68663903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4346">
        <w:rPr>
          <w:sz w:val="16"/>
          <w:szCs w:val="20"/>
          <w:lang w:val="fr-CH"/>
        </w:rPr>
        <w:t xml:space="preserve">Là où il est encore permis </w:t>
      </w:r>
      <w:proofErr w:type="gramStart"/>
      <w:r w:rsidRPr="00FB4346">
        <w:rPr>
          <w:sz w:val="16"/>
          <w:szCs w:val="20"/>
          <w:lang w:val="fr-CH"/>
        </w:rPr>
        <w:t>de faire</w:t>
      </w:r>
      <w:proofErr w:type="gramEnd"/>
      <w:r w:rsidRPr="00FB4346">
        <w:rPr>
          <w:sz w:val="16"/>
          <w:szCs w:val="20"/>
          <w:lang w:val="fr-CH"/>
        </w:rPr>
        <w:t xml:space="preserve"> du feu à condition de redoubler de prudence, ne jamais perdre le feu de vue et éteindre immédiatement les étincelles projetées ; surveiller le foyer jusqu’à ce que les braises soient complètement refroidies ; ne pas faire de feu s’il y a beaucoup de vent ou si le vent risque de se lever.</w:t>
      </w:r>
    </w:p>
    <w:p w14:paraId="1123202A" w14:textId="4B859C11" w:rsidR="007E05B1" w:rsidRPr="001868F5" w:rsidRDefault="001868F5" w:rsidP="001868F5">
      <w:pPr>
        <w:rPr>
          <w:lang w:val="fr-CH"/>
        </w:rPr>
      </w:pPr>
      <w:r>
        <w:rPr>
          <w:lang w:val="fr-CH"/>
        </w:rPr>
        <w:br/>
      </w:r>
      <w:r>
        <w:rPr>
          <w:lang w:val="fr-CH"/>
        </w:rPr>
        <w:t>Pour toute question, veuillez contacter</w:t>
      </w:r>
      <w:hyperlink r:id="rId24" w:history="1">
        <w:r w:rsidRPr="00013E61">
          <w:rPr>
            <w:rStyle w:val="Hyperlink"/>
            <w:lang w:val="fr-CH"/>
          </w:rPr>
          <w:t xml:space="preserve"> la préfecture</w:t>
        </w:r>
      </w:hyperlink>
      <w:r w:rsidRPr="007D4601">
        <w:rPr>
          <w:lang w:val="fr-CH"/>
        </w:rPr>
        <w:t xml:space="preserve"> </w:t>
      </w:r>
      <w:r>
        <w:rPr>
          <w:lang w:val="fr-CH"/>
        </w:rPr>
        <w:t>compétente</w:t>
      </w:r>
      <w:r w:rsidRPr="007D4601">
        <w:rPr>
          <w:lang w:val="fr-CH"/>
        </w:rPr>
        <w:t>.</w:t>
      </w:r>
    </w:p>
    <w:sectPr w:rsidR="007E05B1" w:rsidRPr="001868F5" w:rsidSect="007254A0">
      <w:footerReference w:type="default" r:id="rId25"/>
      <w:headerReference w:type="first" r:id="rId26"/>
      <w:footerReference w:type="first" r:id="rId27"/>
      <w:pgSz w:w="11906" w:h="16838"/>
      <w:pgMar w:top="1705" w:right="567" w:bottom="851" w:left="1361" w:header="48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04FF6" w14:textId="77777777" w:rsidR="00FF5457" w:rsidRDefault="00FF5457" w:rsidP="00F91D37">
      <w:pPr>
        <w:spacing w:line="240" w:lineRule="auto"/>
      </w:pPr>
      <w:r>
        <w:separator/>
      </w:r>
    </w:p>
  </w:endnote>
  <w:endnote w:type="continuationSeparator" w:id="0">
    <w:p w14:paraId="6F8C503F" w14:textId="77777777" w:rsidR="00FF5457" w:rsidRDefault="00FF5457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EF38" w14:textId="77777777" w:rsidR="00797FDE" w:rsidRPr="00BD4A9C" w:rsidRDefault="00797FDE" w:rsidP="00632704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7695" behindDoc="0" locked="1" layoutInCell="1" allowOverlap="1" wp14:anchorId="277D5FEF" wp14:editId="0FD61F81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15" name="Textfeld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F7EDC" w14:textId="77777777" w:rsidR="00797FDE" w:rsidRPr="005C6148" w:rsidRDefault="00797FDE" w:rsidP="0007095A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A71C11" w:rsidRPr="00A71C11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A71C11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D5FEF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26" type="#_x0000_t202" style="position:absolute;margin-left:-1.6pt;margin-top:0;width:49.6pt;height:44.8pt;z-index:2516776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" filled="f" stroked="f" strokeweight=".5pt">
              <v:textbox inset="0,0,0,8mm">
                <w:txbxContent>
                  <w:p w14:paraId="3E5F7EDC" w14:textId="77777777" w:rsidR="00797FDE" w:rsidRPr="005C6148" w:rsidRDefault="00797FDE" w:rsidP="0007095A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A71C11" w:rsidRPr="00A71C11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A71C11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0A5E" w14:textId="77777777" w:rsidR="00797FDE" w:rsidRPr="005D7C08" w:rsidRDefault="00797FDE" w:rsidP="005D7C08">
    <w:pPr>
      <w:tabs>
        <w:tab w:val="left" w:pos="2552"/>
        <w:tab w:val="left" w:pos="5103"/>
        <w:tab w:val="left" w:pos="7655"/>
        <w:tab w:val="right" w:pos="9979"/>
      </w:tabs>
      <w:spacing w:line="240" w:lineRule="auto"/>
      <w:rPr>
        <w:rFonts w:ascii="Arial" w:eastAsia="Arial" w:hAnsi="Arial"/>
        <w:sz w:val="13"/>
        <w:szCs w:val="13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7" behindDoc="0" locked="1" layoutInCell="1" allowOverlap="1" wp14:anchorId="24CFB999" wp14:editId="500FFBBF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5688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FDA63B" w14:textId="77777777" w:rsidR="00797FDE" w:rsidRPr="005C6148" w:rsidRDefault="00797FDE" w:rsidP="0075237B">
                          <w:pPr>
                            <w:pStyle w:val="Seitenzahlen"/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77364F" w:rsidRPr="0077364F">
                            <w:rPr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fldChar w:fldCharType="end"/>
                          </w:r>
                          <w:r w:rsidRPr="005C6148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77364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28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CFB999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-1.6pt;margin-top:0;width:49.6pt;height:44.8pt;z-index:25166540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" filled="f" stroked="f" strokeweight=".5pt">
              <v:textbox inset="0,0,0,8mm">
                <w:txbxContent>
                  <w:p w14:paraId="3FFDA63B" w14:textId="77777777" w:rsidR="00797FDE" w:rsidRPr="005C6148" w:rsidRDefault="00797FDE" w:rsidP="0075237B">
                    <w:pPr>
                      <w:pStyle w:val="Seitenzahlen"/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="0077364F" w:rsidRPr="0077364F">
                      <w:rPr>
                        <w:noProof/>
                        <w:lang w:val="de-DE"/>
                      </w:rPr>
                      <w:t>1</w:t>
                    </w:r>
                    <w:r w:rsidRPr="005C6148">
                      <w:fldChar w:fldCharType="end"/>
                    </w:r>
                    <w:r w:rsidRPr="005C6148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77364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08FC" w14:textId="77777777" w:rsidR="00FF5457" w:rsidRDefault="00FF5457" w:rsidP="00F91D37">
      <w:pPr>
        <w:spacing w:line="240" w:lineRule="auto"/>
      </w:pPr>
    </w:p>
    <w:p w14:paraId="756B962B" w14:textId="77777777" w:rsidR="00FF5457" w:rsidRDefault="00FF5457" w:rsidP="00F91D37">
      <w:pPr>
        <w:spacing w:line="240" w:lineRule="auto"/>
      </w:pPr>
    </w:p>
  </w:footnote>
  <w:footnote w:type="continuationSeparator" w:id="0">
    <w:p w14:paraId="5A340643" w14:textId="77777777" w:rsidR="00FF5457" w:rsidRDefault="00FF5457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1"/>
      <w:tblW w:w="5102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2"/>
    </w:tblGrid>
    <w:tr w:rsidR="00D63C4F" w:rsidRPr="00336989" w14:paraId="00A390CB" w14:textId="77777777" w:rsidTr="00D63C4F">
      <w:trPr>
        <w:trHeight w:val="215"/>
        <w:jc w:val="right"/>
      </w:trPr>
      <w:tc>
        <w:tcPr>
          <w:tcW w:w="5102" w:type="dxa"/>
        </w:tcPr>
        <w:p w14:paraId="120935D1" w14:textId="795A1341" w:rsidR="00D63C4F" w:rsidRPr="00336989" w:rsidRDefault="00D63C4F" w:rsidP="00D63C4F">
          <w:pPr>
            <w:pStyle w:val="Text85pt"/>
            <w:jc w:val="right"/>
          </w:pPr>
        </w:p>
        <w:p w14:paraId="066243A2" w14:textId="28A8FB56" w:rsidR="00D63C4F" w:rsidRPr="00336989" w:rsidRDefault="00D63C4F" w:rsidP="00D63C4F">
          <w:pPr>
            <w:pStyle w:val="Text85pt"/>
            <w:jc w:val="right"/>
          </w:pPr>
          <w:r>
            <w:t xml:space="preserve">Directoire des </w:t>
          </w:r>
          <w:proofErr w:type="spellStart"/>
          <w:r>
            <w:t>préfectures</w:t>
          </w:r>
          <w:proofErr w:type="spellEnd"/>
        </w:p>
      </w:tc>
    </w:tr>
  </w:tbl>
  <w:p w14:paraId="6699B4CB" w14:textId="77777777" w:rsidR="00797FDE" w:rsidRDefault="00797FDE" w:rsidP="000822A6">
    <w:pPr>
      <w:pStyle w:val="Kopfzeile"/>
      <w:jc w:val="right"/>
    </w:pPr>
    <w:r>
      <w:drawing>
        <wp:anchor distT="0" distB="0" distL="114300" distR="114300" simplePos="0" relativeHeight="251669503" behindDoc="0" locked="1" layoutInCell="1" allowOverlap="1" wp14:anchorId="24835CE0" wp14:editId="6FC660F5">
          <wp:simplePos x="0" y="0"/>
          <wp:positionH relativeFrom="page">
            <wp:posOffset>313055</wp:posOffset>
          </wp:positionH>
          <wp:positionV relativeFrom="page">
            <wp:posOffset>183515</wp:posOffset>
          </wp:positionV>
          <wp:extent cx="1483200" cy="69480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04337">
    <w:abstractNumId w:val="9"/>
  </w:num>
  <w:num w:numId="2" w16cid:durableId="143085887">
    <w:abstractNumId w:val="7"/>
  </w:num>
  <w:num w:numId="3" w16cid:durableId="602491194">
    <w:abstractNumId w:val="6"/>
  </w:num>
  <w:num w:numId="4" w16cid:durableId="136849784">
    <w:abstractNumId w:val="5"/>
  </w:num>
  <w:num w:numId="5" w16cid:durableId="1863206351">
    <w:abstractNumId w:val="4"/>
  </w:num>
  <w:num w:numId="6" w16cid:durableId="1178042246">
    <w:abstractNumId w:val="8"/>
  </w:num>
  <w:num w:numId="7" w16cid:durableId="826946292">
    <w:abstractNumId w:val="3"/>
  </w:num>
  <w:num w:numId="8" w16cid:durableId="996572521">
    <w:abstractNumId w:val="2"/>
  </w:num>
  <w:num w:numId="9" w16cid:durableId="18940060">
    <w:abstractNumId w:val="1"/>
  </w:num>
  <w:num w:numId="10" w16cid:durableId="451561272">
    <w:abstractNumId w:val="0"/>
  </w:num>
  <w:num w:numId="11" w16cid:durableId="176122626">
    <w:abstractNumId w:val="21"/>
  </w:num>
  <w:num w:numId="12" w16cid:durableId="1385442335">
    <w:abstractNumId w:val="16"/>
  </w:num>
  <w:num w:numId="13" w16cid:durableId="1445924194">
    <w:abstractNumId w:val="13"/>
  </w:num>
  <w:num w:numId="14" w16cid:durableId="37900814">
    <w:abstractNumId w:val="23"/>
  </w:num>
  <w:num w:numId="15" w16cid:durableId="1384400509">
    <w:abstractNumId w:val="22"/>
  </w:num>
  <w:num w:numId="16" w16cid:durableId="809783704">
    <w:abstractNumId w:val="10"/>
  </w:num>
  <w:num w:numId="17" w16cid:durableId="87428852">
    <w:abstractNumId w:val="14"/>
  </w:num>
  <w:num w:numId="18" w16cid:durableId="48645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2040625">
    <w:abstractNumId w:val="20"/>
  </w:num>
  <w:num w:numId="20" w16cid:durableId="1739933869">
    <w:abstractNumId w:val="12"/>
  </w:num>
  <w:num w:numId="21" w16cid:durableId="98110354">
    <w:abstractNumId w:val="18"/>
  </w:num>
  <w:num w:numId="22" w16cid:durableId="1656685980">
    <w:abstractNumId w:val="17"/>
  </w:num>
  <w:num w:numId="23" w16cid:durableId="1674603380">
    <w:abstractNumId w:val="11"/>
  </w:num>
  <w:num w:numId="24" w16cid:durableId="137766778">
    <w:abstractNumId w:val="15"/>
  </w:num>
  <w:num w:numId="25" w16cid:durableId="19230270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F1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3E64"/>
    <w:rsid w:val="0004410F"/>
    <w:rsid w:val="00045DA0"/>
    <w:rsid w:val="0004775B"/>
    <w:rsid w:val="00051E5A"/>
    <w:rsid w:val="00054BDC"/>
    <w:rsid w:val="000610F6"/>
    <w:rsid w:val="00061F5D"/>
    <w:rsid w:val="000638B6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6023"/>
    <w:rsid w:val="00167916"/>
    <w:rsid w:val="0017672D"/>
    <w:rsid w:val="001868F5"/>
    <w:rsid w:val="00190A82"/>
    <w:rsid w:val="00196ABC"/>
    <w:rsid w:val="00196B03"/>
    <w:rsid w:val="00196C0B"/>
    <w:rsid w:val="001A0029"/>
    <w:rsid w:val="001A3452"/>
    <w:rsid w:val="001A666F"/>
    <w:rsid w:val="001B166D"/>
    <w:rsid w:val="001B1F85"/>
    <w:rsid w:val="001B4DBF"/>
    <w:rsid w:val="001B5E85"/>
    <w:rsid w:val="001C0FBC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1A91"/>
    <w:rsid w:val="00213FAE"/>
    <w:rsid w:val="002141FD"/>
    <w:rsid w:val="002214E4"/>
    <w:rsid w:val="0022317C"/>
    <w:rsid w:val="00224C53"/>
    <w:rsid w:val="00224C9B"/>
    <w:rsid w:val="00225571"/>
    <w:rsid w:val="0022685B"/>
    <w:rsid w:val="00230D22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23E0"/>
    <w:rsid w:val="00275C3D"/>
    <w:rsid w:val="002770BA"/>
    <w:rsid w:val="00290E37"/>
    <w:rsid w:val="0029375B"/>
    <w:rsid w:val="002945F1"/>
    <w:rsid w:val="00295DEC"/>
    <w:rsid w:val="002A3098"/>
    <w:rsid w:val="002C2DC3"/>
    <w:rsid w:val="002C38E9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0DBE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44F2D"/>
    <w:rsid w:val="003514EE"/>
    <w:rsid w:val="00351B75"/>
    <w:rsid w:val="003529F8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FCF"/>
    <w:rsid w:val="003E0D7F"/>
    <w:rsid w:val="003F1A56"/>
    <w:rsid w:val="003F70F2"/>
    <w:rsid w:val="003F711B"/>
    <w:rsid w:val="004007B2"/>
    <w:rsid w:val="00401EE0"/>
    <w:rsid w:val="0040593D"/>
    <w:rsid w:val="00410AF1"/>
    <w:rsid w:val="004165DE"/>
    <w:rsid w:val="004212A5"/>
    <w:rsid w:val="00421DB9"/>
    <w:rsid w:val="00427E73"/>
    <w:rsid w:val="004378C7"/>
    <w:rsid w:val="0044096D"/>
    <w:rsid w:val="004442B9"/>
    <w:rsid w:val="004519B6"/>
    <w:rsid w:val="00452D49"/>
    <w:rsid w:val="00452E96"/>
    <w:rsid w:val="004607F4"/>
    <w:rsid w:val="00466806"/>
    <w:rsid w:val="00466CA6"/>
    <w:rsid w:val="00470BD2"/>
    <w:rsid w:val="004714DD"/>
    <w:rsid w:val="00473C6B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2354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D7C08"/>
    <w:rsid w:val="005E3592"/>
    <w:rsid w:val="005E46D2"/>
    <w:rsid w:val="005E56B9"/>
    <w:rsid w:val="005E74A9"/>
    <w:rsid w:val="005F60CA"/>
    <w:rsid w:val="005F64F0"/>
    <w:rsid w:val="005F6718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244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19DA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0A87"/>
    <w:rsid w:val="006C144C"/>
    <w:rsid w:val="006C1669"/>
    <w:rsid w:val="006C1863"/>
    <w:rsid w:val="006E0F4E"/>
    <w:rsid w:val="006E2A54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63FB2"/>
    <w:rsid w:val="00771F4F"/>
    <w:rsid w:val="007721BF"/>
    <w:rsid w:val="0077364F"/>
    <w:rsid w:val="00774E70"/>
    <w:rsid w:val="00776FFA"/>
    <w:rsid w:val="00780035"/>
    <w:rsid w:val="00784279"/>
    <w:rsid w:val="00786EF3"/>
    <w:rsid w:val="00787D98"/>
    <w:rsid w:val="00790ED9"/>
    <w:rsid w:val="007960D5"/>
    <w:rsid w:val="00796CEE"/>
    <w:rsid w:val="00797FDE"/>
    <w:rsid w:val="007A0FAB"/>
    <w:rsid w:val="007A3524"/>
    <w:rsid w:val="007A6304"/>
    <w:rsid w:val="007B0A9B"/>
    <w:rsid w:val="007B0D94"/>
    <w:rsid w:val="007B2D50"/>
    <w:rsid w:val="007B2F57"/>
    <w:rsid w:val="007B3B38"/>
    <w:rsid w:val="007C0B2A"/>
    <w:rsid w:val="007C4F8A"/>
    <w:rsid w:val="007D06C7"/>
    <w:rsid w:val="007D6F53"/>
    <w:rsid w:val="007E0460"/>
    <w:rsid w:val="007E05B1"/>
    <w:rsid w:val="007E3459"/>
    <w:rsid w:val="007E7011"/>
    <w:rsid w:val="007F0876"/>
    <w:rsid w:val="007F2564"/>
    <w:rsid w:val="007F34B1"/>
    <w:rsid w:val="007F6C97"/>
    <w:rsid w:val="00801778"/>
    <w:rsid w:val="00807940"/>
    <w:rsid w:val="00807C3C"/>
    <w:rsid w:val="00810972"/>
    <w:rsid w:val="00814BE6"/>
    <w:rsid w:val="008219AB"/>
    <w:rsid w:val="00824CE1"/>
    <w:rsid w:val="00832D99"/>
    <w:rsid w:val="00833373"/>
    <w:rsid w:val="00834F3F"/>
    <w:rsid w:val="00835B0B"/>
    <w:rsid w:val="008378F1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2769"/>
    <w:rsid w:val="008D07FD"/>
    <w:rsid w:val="008D2891"/>
    <w:rsid w:val="008D331E"/>
    <w:rsid w:val="008D57E8"/>
    <w:rsid w:val="008D6E0C"/>
    <w:rsid w:val="008D74F0"/>
    <w:rsid w:val="008E3CDA"/>
    <w:rsid w:val="008E7456"/>
    <w:rsid w:val="008F1D13"/>
    <w:rsid w:val="008F23FC"/>
    <w:rsid w:val="0090347A"/>
    <w:rsid w:val="00904EB5"/>
    <w:rsid w:val="009052E4"/>
    <w:rsid w:val="009054F9"/>
    <w:rsid w:val="0090585D"/>
    <w:rsid w:val="0090753C"/>
    <w:rsid w:val="00911410"/>
    <w:rsid w:val="00913373"/>
    <w:rsid w:val="00915303"/>
    <w:rsid w:val="00920D6E"/>
    <w:rsid w:val="0092680C"/>
    <w:rsid w:val="009344CF"/>
    <w:rsid w:val="00935A5B"/>
    <w:rsid w:val="0093619F"/>
    <w:rsid w:val="009427E5"/>
    <w:rsid w:val="009454B7"/>
    <w:rsid w:val="0094702C"/>
    <w:rsid w:val="00955032"/>
    <w:rsid w:val="009568A7"/>
    <w:rsid w:val="009612A2"/>
    <w:rsid w:val="009613D8"/>
    <w:rsid w:val="00961618"/>
    <w:rsid w:val="00971F77"/>
    <w:rsid w:val="0097384E"/>
    <w:rsid w:val="00974275"/>
    <w:rsid w:val="009746FC"/>
    <w:rsid w:val="0098029F"/>
    <w:rsid w:val="009804FC"/>
    <w:rsid w:val="00980555"/>
    <w:rsid w:val="0098474B"/>
    <w:rsid w:val="009853B6"/>
    <w:rsid w:val="00985F85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19AB"/>
    <w:rsid w:val="009B272B"/>
    <w:rsid w:val="009C222B"/>
    <w:rsid w:val="009C5157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3C9D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1C11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57013"/>
    <w:rsid w:val="00B70D03"/>
    <w:rsid w:val="00B71F06"/>
    <w:rsid w:val="00B73F6A"/>
    <w:rsid w:val="00B7624A"/>
    <w:rsid w:val="00B800FB"/>
    <w:rsid w:val="00B803E7"/>
    <w:rsid w:val="00B82098"/>
    <w:rsid w:val="00B82E14"/>
    <w:rsid w:val="00B855EA"/>
    <w:rsid w:val="00B97F73"/>
    <w:rsid w:val="00BA0356"/>
    <w:rsid w:val="00BA4DDE"/>
    <w:rsid w:val="00BA68A9"/>
    <w:rsid w:val="00BA741D"/>
    <w:rsid w:val="00BB49D5"/>
    <w:rsid w:val="00BB6C6A"/>
    <w:rsid w:val="00BB7526"/>
    <w:rsid w:val="00BC3E90"/>
    <w:rsid w:val="00BC655F"/>
    <w:rsid w:val="00BD3717"/>
    <w:rsid w:val="00BD4A9C"/>
    <w:rsid w:val="00BE1E62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379E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E6FC6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63C4F"/>
    <w:rsid w:val="00D76935"/>
    <w:rsid w:val="00D8674A"/>
    <w:rsid w:val="00D93EB9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4863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1CBE"/>
    <w:rsid w:val="00DF4E3D"/>
    <w:rsid w:val="00DF62F4"/>
    <w:rsid w:val="00E0021E"/>
    <w:rsid w:val="00E0430F"/>
    <w:rsid w:val="00E04A81"/>
    <w:rsid w:val="00E05E7B"/>
    <w:rsid w:val="00E136E5"/>
    <w:rsid w:val="00E1409F"/>
    <w:rsid w:val="00E20335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61256"/>
    <w:rsid w:val="00E62D12"/>
    <w:rsid w:val="00E63082"/>
    <w:rsid w:val="00E65BF8"/>
    <w:rsid w:val="00E66B3B"/>
    <w:rsid w:val="00E70755"/>
    <w:rsid w:val="00E72DE1"/>
    <w:rsid w:val="00E73CB2"/>
    <w:rsid w:val="00E746D7"/>
    <w:rsid w:val="00E75E18"/>
    <w:rsid w:val="00E82221"/>
    <w:rsid w:val="00E82250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1F71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4544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6F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7DC"/>
    <w:rsid w:val="00FB7DDF"/>
    <w:rsid w:val="00FC5023"/>
    <w:rsid w:val="00FC7ABB"/>
    <w:rsid w:val="00FD2271"/>
    <w:rsid w:val="00FE70E5"/>
    <w:rsid w:val="00FE7D09"/>
    <w:rsid w:val="00FF0895"/>
    <w:rsid w:val="00FF3430"/>
    <w:rsid w:val="00FF5457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C4BE4E8"/>
  <w15:docId w15:val="{D0C37D46-0906-4582-B1EC-761490DA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FF0000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berarbeitung">
    <w:name w:val="Revision"/>
    <w:hidden/>
    <w:uiPriority w:val="99"/>
    <w:semiHidden/>
    <w:rsid w:val="007F2564"/>
    <w:pPr>
      <w:spacing w:after="0" w:line="240" w:lineRule="auto"/>
    </w:pPr>
    <w:rPr>
      <w:rFonts w:cs="System"/>
      <w:bCs/>
      <w:spacing w:val="2"/>
      <w:sz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5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F256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F2564"/>
    <w:rPr>
      <w:rFonts w:cs="System"/>
      <w:bCs/>
      <w:spacing w:val="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564"/>
    <w:rPr>
      <w:b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564"/>
    <w:rPr>
      <w:rFonts w:cs="System"/>
      <w:b/>
      <w:bCs/>
      <w:spacing w:val="2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2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rsta.dij.be.ch/fr/start/ueber-uns/regierungsstatthalteraemter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FF0000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8478B4FA-E4AB-4424-88C5-93FEC52C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Balsiger Sarah, WEU-GS-KU</dc:creator>
  <dc:description>numéro de document</dc:description>
  <cp:lastModifiedBy>Balmer Rahel, WEU-GS-KU</cp:lastModifiedBy>
  <cp:revision>9</cp:revision>
  <cp:lastPrinted>2019-09-11T20:00:00Z</cp:lastPrinted>
  <dcterms:created xsi:type="dcterms:W3CDTF">2026-08-06T08:53:00Z</dcterms:created>
  <dcterms:modified xsi:type="dcterms:W3CDTF">2026-08-06T08:59:00Z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2025-01-16T06:35:23Z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9e6973a9-d6a3-41c2-aa92-6fa011bf07f0</vt:lpwstr>
  </property>
  <property fmtid="{D5CDD505-2E9C-101B-9397-08002B2CF9AE}" pid="8" name="MSIP_Label_74fdd986-87d9-48c6-acda-407b1ab5fef0_ContentBits">
    <vt:lpwstr>0</vt:lpwstr>
  </property>
</Properties>
</file>